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№18810586260611092380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№18810586260611092380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179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0412365400665017912620108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